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4902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458,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458,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405-ПП/4902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16:09:14.895;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17:39:45.481;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16:09:14.895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17:39:45.481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1,10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1.10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